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09:15:30.468;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14:47:36.798;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09:15:30.468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14:47:36.798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